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35CBA" w14:textId="7634A592" w:rsidR="00FD4439" w:rsidRPr="00184D34" w:rsidRDefault="00184D34" w:rsidP="00AE4016">
      <w:pPr>
        <w:spacing w:after="0"/>
        <w:rPr>
          <w:rFonts w:cstheme="minorHAnsi"/>
          <w:color w:val="FF0000"/>
          <w:sz w:val="22"/>
          <w:szCs w:val="18"/>
        </w:rPr>
      </w:pPr>
      <w:r w:rsidRPr="00184D34">
        <w:rPr>
          <w:rFonts w:cstheme="minorHAnsi"/>
          <w:color w:val="FF0000"/>
          <w:szCs w:val="24"/>
          <w:shd w:val="clear" w:color="auto" w:fill="FFFFFF"/>
        </w:rPr>
        <w:t>[</w:t>
      </w:r>
      <w:r w:rsidR="00FD4439" w:rsidRPr="00184D34">
        <w:rPr>
          <w:rFonts w:cstheme="minorHAnsi"/>
          <w:color w:val="FF0000"/>
          <w:szCs w:val="24"/>
          <w:shd w:val="clear" w:color="auto" w:fill="FFFFFF"/>
        </w:rPr>
        <w:t>Your Name</w:t>
      </w:r>
      <w:r w:rsidR="00FD4439" w:rsidRPr="00184D34">
        <w:rPr>
          <w:rFonts w:cstheme="minorHAnsi"/>
          <w:color w:val="FF0000"/>
          <w:szCs w:val="24"/>
        </w:rPr>
        <w:br/>
      </w:r>
      <w:r w:rsidRPr="00184D34">
        <w:rPr>
          <w:rFonts w:cstheme="minorHAnsi"/>
          <w:color w:val="FF0000"/>
          <w:szCs w:val="24"/>
          <w:shd w:val="clear" w:color="auto" w:fill="FFFFFF"/>
        </w:rPr>
        <w:t xml:space="preserve">Parish’s </w:t>
      </w:r>
      <w:r w:rsidR="00FD4439" w:rsidRPr="00184D34">
        <w:rPr>
          <w:rFonts w:cstheme="minorHAnsi"/>
          <w:color w:val="FF0000"/>
          <w:szCs w:val="24"/>
          <w:shd w:val="clear" w:color="auto" w:fill="FFFFFF"/>
        </w:rPr>
        <w:t>Name</w:t>
      </w:r>
      <w:r w:rsidR="00FD4439" w:rsidRPr="00184D34">
        <w:rPr>
          <w:rFonts w:cstheme="minorHAnsi"/>
          <w:color w:val="FF0000"/>
          <w:szCs w:val="24"/>
        </w:rPr>
        <w:br/>
      </w:r>
      <w:r w:rsidR="00FD4439" w:rsidRPr="00184D34">
        <w:rPr>
          <w:rFonts w:cstheme="minorHAnsi"/>
          <w:color w:val="FF0000"/>
          <w:szCs w:val="24"/>
          <w:shd w:val="clear" w:color="auto" w:fill="FFFFFF"/>
        </w:rPr>
        <w:t>Street</w:t>
      </w:r>
      <w:r w:rsidR="00FD4439" w:rsidRPr="00184D34">
        <w:rPr>
          <w:rFonts w:cstheme="minorHAnsi"/>
          <w:color w:val="FF0000"/>
          <w:szCs w:val="24"/>
        </w:rPr>
        <w:br/>
      </w:r>
      <w:r w:rsidR="00FD4439" w:rsidRPr="00184D34">
        <w:rPr>
          <w:rFonts w:cstheme="minorHAnsi"/>
          <w:color w:val="FF0000"/>
          <w:szCs w:val="24"/>
          <w:shd w:val="clear" w:color="auto" w:fill="FFFFFF"/>
        </w:rPr>
        <w:t>City, Postal Code</w:t>
      </w:r>
      <w:r w:rsidRPr="00184D34">
        <w:rPr>
          <w:rFonts w:cstheme="minorHAnsi"/>
          <w:color w:val="FF0000"/>
          <w:szCs w:val="24"/>
          <w:shd w:val="clear" w:color="auto" w:fill="FFFFFF"/>
        </w:rPr>
        <w:t>]</w:t>
      </w:r>
    </w:p>
    <w:p w14:paraId="799572E3" w14:textId="77777777" w:rsidR="00184D34" w:rsidRDefault="00184D34" w:rsidP="00AE4016">
      <w:pPr>
        <w:spacing w:after="0"/>
      </w:pPr>
    </w:p>
    <w:p w14:paraId="053B8F45" w14:textId="77777777" w:rsidR="00AE4016" w:rsidRDefault="00AE4016" w:rsidP="00AE4016">
      <w:pPr>
        <w:spacing w:after="0"/>
      </w:pPr>
    </w:p>
    <w:p w14:paraId="30CD3F8C" w14:textId="2F1CF6FA" w:rsidR="000B5447" w:rsidRDefault="000B5447" w:rsidP="00AE4016">
      <w:r>
        <w:t xml:space="preserve">Dear </w:t>
      </w:r>
      <w:r w:rsidR="00184D34" w:rsidRPr="00184D34">
        <w:rPr>
          <w:color w:val="FF0000"/>
        </w:rPr>
        <w:t>[</w:t>
      </w:r>
      <w:r w:rsidRPr="00184D34">
        <w:rPr>
          <w:color w:val="FF0000"/>
        </w:rPr>
        <w:t>Name</w:t>
      </w:r>
      <w:r w:rsidR="00184D34">
        <w:rPr>
          <w:color w:val="FF0000"/>
        </w:rPr>
        <w:t>]</w:t>
      </w:r>
      <w:r>
        <w:t xml:space="preserve">, </w:t>
      </w:r>
    </w:p>
    <w:p w14:paraId="3B599F8C" w14:textId="7F5293FC" w:rsidR="000B5447" w:rsidRDefault="000B5447" w:rsidP="00AE4016">
      <w:pPr>
        <w:spacing w:after="0"/>
      </w:pPr>
    </w:p>
    <w:p w14:paraId="27FB6708" w14:textId="5CC0CCD8" w:rsidR="00184D34" w:rsidRDefault="00FD4439" w:rsidP="00AE4016">
      <w:pPr>
        <w:spacing w:after="0"/>
      </w:pPr>
      <w:r>
        <w:t xml:space="preserve">Glory be to Jesus Christ! </w:t>
      </w:r>
    </w:p>
    <w:p w14:paraId="6B7F6F94" w14:textId="77777777" w:rsidR="00184D34" w:rsidRDefault="00184D34" w:rsidP="00AE4016">
      <w:pPr>
        <w:spacing w:after="0"/>
      </w:pPr>
    </w:p>
    <w:p w14:paraId="1E041B17" w14:textId="74E64017" w:rsidR="00FD4439" w:rsidRDefault="00FD4439" w:rsidP="00AE4016">
      <w:pPr>
        <w:spacing w:before="240" w:after="0"/>
      </w:pPr>
      <w:r w:rsidRPr="00FD4439">
        <w:rPr>
          <w:color w:val="FF0000"/>
        </w:rPr>
        <w:t xml:space="preserve">[Start with a </w:t>
      </w:r>
      <w:r>
        <w:rPr>
          <w:color w:val="FF0000"/>
        </w:rPr>
        <w:t xml:space="preserve">very </w:t>
      </w:r>
      <w:r w:rsidRPr="00FD4439">
        <w:rPr>
          <w:color w:val="FF0000"/>
        </w:rPr>
        <w:t>story or emotional appeal that will get your reader interested in reading your appeal letter</w:t>
      </w:r>
      <w:r w:rsidR="00184D34">
        <w:rPr>
          <w:color w:val="FF0000"/>
        </w:rPr>
        <w:t>.</w:t>
      </w:r>
      <w:r w:rsidRPr="00FD4439">
        <w:rPr>
          <w:color w:val="FF0000"/>
        </w:rPr>
        <w:t>]</w:t>
      </w:r>
    </w:p>
    <w:p w14:paraId="4035B3E8" w14:textId="77777777" w:rsidR="00184D34" w:rsidRDefault="00184D34" w:rsidP="00AE4016">
      <w:pPr>
        <w:spacing w:before="240" w:after="0"/>
      </w:pPr>
    </w:p>
    <w:p w14:paraId="309447ED" w14:textId="6743A75E" w:rsidR="000B5447" w:rsidRDefault="000B5447" w:rsidP="00AE4016">
      <w:pPr>
        <w:spacing w:after="0"/>
      </w:pPr>
      <w:r>
        <w:t xml:space="preserve">There are </w:t>
      </w:r>
      <w:r w:rsidRPr="000265AF">
        <w:rPr>
          <w:color w:val="FF0000"/>
        </w:rPr>
        <w:t>[</w:t>
      </w:r>
      <w:r w:rsidR="00184D34">
        <w:rPr>
          <w:color w:val="FF0000"/>
        </w:rPr>
        <w:t>i</w:t>
      </w:r>
      <w:r w:rsidRPr="000265AF">
        <w:rPr>
          <w:color w:val="FF0000"/>
        </w:rPr>
        <w:t>nsert problem you are trying to solve as a parish here]</w:t>
      </w:r>
      <w:r>
        <w:t xml:space="preserve">. While we have been </w:t>
      </w:r>
      <w:r w:rsidRPr="000265AF">
        <w:rPr>
          <w:color w:val="FF0000"/>
        </w:rPr>
        <w:t>[insert actions you currently have been taking here]</w:t>
      </w:r>
      <w:r>
        <w:t xml:space="preserve">, we need your help to </w:t>
      </w:r>
      <w:r w:rsidRPr="000265AF">
        <w:rPr>
          <w:color w:val="FF0000"/>
        </w:rPr>
        <w:t>[write the solution to your problem here]</w:t>
      </w:r>
      <w:r>
        <w:t xml:space="preserve">. </w:t>
      </w:r>
    </w:p>
    <w:p w14:paraId="2978A40E" w14:textId="77777777" w:rsidR="00184D34" w:rsidRDefault="00184D34" w:rsidP="00AE4016"/>
    <w:p w14:paraId="4C14E201" w14:textId="518C1694" w:rsidR="000B5447" w:rsidRDefault="000B5447" w:rsidP="00AE4016">
      <w:r>
        <w:t>We specifically need your help</w:t>
      </w:r>
      <w:r w:rsidR="00184D34">
        <w:t xml:space="preserve"> with</w:t>
      </w:r>
      <w:r>
        <w:t xml:space="preserve"> </w:t>
      </w:r>
      <w:r w:rsidRPr="008A0A3D">
        <w:rPr>
          <w:color w:val="FF0000"/>
        </w:rPr>
        <w:t>[name of your project or mission]</w:t>
      </w:r>
      <w:r>
        <w:t xml:space="preserve">. Your support is vital in ensuring our parish stays vibrant and a centre of faith for all. </w:t>
      </w:r>
    </w:p>
    <w:p w14:paraId="7C1B9F10" w14:textId="77777777" w:rsidR="000B5447" w:rsidRDefault="000B5447" w:rsidP="00AE4016">
      <w:pPr>
        <w:spacing w:after="0"/>
      </w:pPr>
    </w:p>
    <w:p w14:paraId="225AAB13" w14:textId="1E254856" w:rsidR="000B5447" w:rsidRDefault="000B5447" w:rsidP="00AE4016">
      <w:r>
        <w:t xml:space="preserve">Would you consider donating </w:t>
      </w:r>
      <w:r w:rsidRPr="000265AF">
        <w:rPr>
          <w:color w:val="FF0000"/>
        </w:rPr>
        <w:t>[insert your ask amount]</w:t>
      </w:r>
      <w:r>
        <w:t xml:space="preserve"> to help us achieve </w:t>
      </w:r>
      <w:r w:rsidRPr="000265AF">
        <w:rPr>
          <w:color w:val="FF0000"/>
        </w:rPr>
        <w:t>[insert your objective]</w:t>
      </w:r>
      <w:r>
        <w:t xml:space="preserve">? We are confident if everyone in our parish community can support us, we can achieve our </w:t>
      </w:r>
      <w:r w:rsidR="00AE4016">
        <w:t>parish mission</w:t>
      </w:r>
      <w:r>
        <w:t xml:space="preserve">. </w:t>
      </w:r>
    </w:p>
    <w:p w14:paraId="07A90B49" w14:textId="77777777" w:rsidR="000B5447" w:rsidRDefault="000B5447" w:rsidP="00AE4016">
      <w:pPr>
        <w:spacing w:after="0"/>
      </w:pPr>
    </w:p>
    <w:p w14:paraId="3D79D417" w14:textId="14261383" w:rsidR="000B5447" w:rsidRDefault="000B5447" w:rsidP="00AE4016">
      <w:pPr>
        <w:spacing w:after="0"/>
        <w:rPr>
          <w:color w:val="FF0000"/>
        </w:rPr>
      </w:pPr>
      <w:r>
        <w:t xml:space="preserve">Your donation will directly impact </w:t>
      </w:r>
      <w:r w:rsidRPr="000265AF">
        <w:rPr>
          <w:color w:val="FF0000"/>
        </w:rPr>
        <w:t>[name individuals/organizations that w</w:t>
      </w:r>
      <w:r w:rsidR="00184D34">
        <w:rPr>
          <w:color w:val="FF0000"/>
        </w:rPr>
        <w:t>ill</w:t>
      </w:r>
      <w:r w:rsidRPr="000265AF">
        <w:rPr>
          <w:color w:val="FF0000"/>
        </w:rPr>
        <w:t xml:space="preserve"> </w:t>
      </w:r>
      <w:r w:rsidR="00184D34" w:rsidRPr="000265AF">
        <w:rPr>
          <w:color w:val="FF0000"/>
        </w:rPr>
        <w:t>directly</w:t>
      </w:r>
      <w:r w:rsidRPr="000265AF">
        <w:rPr>
          <w:color w:val="FF0000"/>
        </w:rPr>
        <w:t xml:space="preserve"> ben</w:t>
      </w:r>
      <w:r w:rsidR="00184D34">
        <w:rPr>
          <w:color w:val="FF0000"/>
        </w:rPr>
        <w:t>efit from</w:t>
      </w:r>
      <w:r w:rsidRPr="000265AF">
        <w:rPr>
          <w:color w:val="FF0000"/>
        </w:rPr>
        <w:t xml:space="preserve"> this donation]</w:t>
      </w:r>
      <w:r>
        <w:t xml:space="preserve"> and we will report </w:t>
      </w:r>
      <w:r w:rsidR="00AE4016">
        <w:t>how your donation was used</w:t>
      </w:r>
      <w:r>
        <w:t xml:space="preserve"> </w:t>
      </w:r>
      <w:r w:rsidRPr="000265AF">
        <w:rPr>
          <w:color w:val="FF0000"/>
        </w:rPr>
        <w:t>[list where the fundraising results will be posted here]</w:t>
      </w:r>
      <w:r>
        <w:rPr>
          <w:color w:val="FF0000"/>
        </w:rPr>
        <w:t xml:space="preserve">. </w:t>
      </w:r>
    </w:p>
    <w:p w14:paraId="41234465" w14:textId="77777777" w:rsidR="000B5447" w:rsidRDefault="000B5447" w:rsidP="00AE4016">
      <w:pPr>
        <w:rPr>
          <w:color w:val="FF0000"/>
        </w:rPr>
      </w:pPr>
    </w:p>
    <w:p w14:paraId="05CA561E" w14:textId="77777777" w:rsidR="000B5447" w:rsidRDefault="000B5447" w:rsidP="00AE4016">
      <w:pPr>
        <w:spacing w:after="0"/>
      </w:pPr>
      <w:r>
        <w:t xml:space="preserve">You can support our cause directly by </w:t>
      </w:r>
      <w:r w:rsidRPr="000265AF">
        <w:rPr>
          <w:color w:val="FF0000"/>
        </w:rPr>
        <w:t>[list ways to donate and how to donate here]</w:t>
      </w:r>
      <w:r>
        <w:t>.</w:t>
      </w:r>
    </w:p>
    <w:p w14:paraId="3E56759F" w14:textId="77777777" w:rsidR="000B5447" w:rsidRDefault="000B5447" w:rsidP="00AE4016"/>
    <w:p w14:paraId="15EB1B7F" w14:textId="7A2EDB99" w:rsidR="000B5447" w:rsidRDefault="000B5447" w:rsidP="00AE4016">
      <w:pPr>
        <w:spacing w:after="0"/>
      </w:pPr>
      <w:r>
        <w:t xml:space="preserve">May God </w:t>
      </w:r>
      <w:r w:rsidR="00AE4016">
        <w:t xml:space="preserve">continue to </w:t>
      </w:r>
      <w:r>
        <w:t xml:space="preserve">bless you and your family, </w:t>
      </w:r>
    </w:p>
    <w:p w14:paraId="778A9C98" w14:textId="6BA45DD0" w:rsidR="000B5447" w:rsidRDefault="000B5447" w:rsidP="00AE4016">
      <w:pPr>
        <w:spacing w:after="0"/>
      </w:pPr>
    </w:p>
    <w:p w14:paraId="1BAFF1B2" w14:textId="77777777" w:rsidR="00AE4016" w:rsidRDefault="00AE4016" w:rsidP="00AE4016">
      <w:pPr>
        <w:spacing w:after="0"/>
      </w:pPr>
    </w:p>
    <w:p w14:paraId="53696ACB" w14:textId="3B76FED3" w:rsidR="00115663" w:rsidRDefault="000B5447" w:rsidP="00AE4016">
      <w:pPr>
        <w:spacing w:after="0"/>
        <w:rPr>
          <w:color w:val="FF0000"/>
        </w:rPr>
      </w:pPr>
      <w:r w:rsidRPr="000265AF">
        <w:rPr>
          <w:color w:val="FF0000"/>
        </w:rPr>
        <w:t>[Parish pastor or parish president signature here]</w:t>
      </w:r>
    </w:p>
    <w:p w14:paraId="5F1AA983" w14:textId="1CE5DDA9" w:rsidR="00FD4439" w:rsidRDefault="00FD4439" w:rsidP="00AE4016">
      <w:pPr>
        <w:spacing w:after="0"/>
        <w:rPr>
          <w:color w:val="FF0000"/>
        </w:rPr>
      </w:pPr>
    </w:p>
    <w:p w14:paraId="3975526B" w14:textId="64E7AB49" w:rsidR="00FD4439" w:rsidRDefault="00FD4439" w:rsidP="00FD4439">
      <w:pPr>
        <w:rPr>
          <w:color w:val="FF0000"/>
        </w:rPr>
      </w:pPr>
    </w:p>
    <w:p w14:paraId="00B9499C" w14:textId="77777777" w:rsidR="00350B7A" w:rsidRDefault="00350B7A" w:rsidP="00350B7A">
      <w:pPr>
        <w:spacing w:line="276" w:lineRule="auto"/>
        <w:rPr>
          <w:rFonts w:cstheme="minorHAnsi"/>
          <w:color w:val="919191"/>
          <w:sz w:val="22"/>
          <w:szCs w:val="22"/>
          <w:shd w:val="clear" w:color="auto" w:fill="FFFFFF"/>
        </w:rPr>
      </w:pPr>
    </w:p>
    <w:p w14:paraId="54CDA9D9" w14:textId="080E152C" w:rsidR="00FD4439" w:rsidRPr="00776A8A" w:rsidRDefault="00FD4439" w:rsidP="00350B7A">
      <w:pPr>
        <w:spacing w:line="276" w:lineRule="auto"/>
        <w:rPr>
          <w:rFonts w:cstheme="minorHAnsi"/>
          <w:color w:val="auto"/>
          <w:szCs w:val="24"/>
        </w:rPr>
      </w:pPr>
      <w:r w:rsidRPr="00776A8A">
        <w:rPr>
          <w:rFonts w:cstheme="minorHAnsi"/>
          <w:color w:val="auto"/>
          <w:szCs w:val="24"/>
          <w:shd w:val="clear" w:color="auto" w:fill="FFFFFF"/>
        </w:rPr>
        <w:lastRenderedPageBreak/>
        <w:t xml:space="preserve">Rev. Bohdan Nahachewsky </w:t>
      </w:r>
      <w:r w:rsidRPr="00776A8A">
        <w:rPr>
          <w:rFonts w:cstheme="minorHAnsi"/>
          <w:color w:val="auto"/>
          <w:szCs w:val="24"/>
        </w:rPr>
        <w:t xml:space="preserve"> </w:t>
      </w:r>
      <w:r w:rsidRPr="00776A8A">
        <w:rPr>
          <w:rFonts w:cstheme="minorHAnsi"/>
          <w:color w:val="auto"/>
          <w:szCs w:val="24"/>
        </w:rPr>
        <w:br/>
      </w:r>
      <w:r w:rsidRPr="00776A8A">
        <w:rPr>
          <w:rFonts w:cstheme="minorHAnsi"/>
          <w:color w:val="auto"/>
          <w:szCs w:val="24"/>
          <w:shd w:val="clear" w:color="auto" w:fill="FFFFFF"/>
        </w:rPr>
        <w:t xml:space="preserve">Dormition of the Most Holy Mother of God Parish </w:t>
      </w:r>
      <w:r w:rsidRPr="00776A8A">
        <w:rPr>
          <w:rFonts w:cstheme="minorHAnsi"/>
          <w:color w:val="auto"/>
          <w:szCs w:val="24"/>
        </w:rPr>
        <w:br/>
      </w:r>
      <w:r w:rsidRPr="00776A8A">
        <w:rPr>
          <w:rFonts w:cstheme="minorHAnsi"/>
          <w:color w:val="auto"/>
          <w:szCs w:val="24"/>
          <w:shd w:val="clear" w:color="auto" w:fill="FFFFFF"/>
        </w:rPr>
        <w:t xml:space="preserve">15608 </w:t>
      </w:r>
      <w:r w:rsidR="00350B7A" w:rsidRPr="00776A8A">
        <w:rPr>
          <w:rFonts w:cstheme="minorHAnsi"/>
          <w:color w:val="auto"/>
          <w:szCs w:val="24"/>
          <w:shd w:val="clear" w:color="auto" w:fill="FFFFFF"/>
        </w:rPr>
        <w:t xml:space="preserve">- </w:t>
      </w:r>
      <w:r w:rsidRPr="00776A8A">
        <w:rPr>
          <w:rFonts w:cstheme="minorHAnsi"/>
          <w:color w:val="auto"/>
          <w:szCs w:val="24"/>
          <w:shd w:val="clear" w:color="auto" w:fill="FFFFFF"/>
        </w:rPr>
        <w:t>104 Ave</w:t>
      </w:r>
      <w:r w:rsidR="00350B7A" w:rsidRPr="00776A8A">
        <w:rPr>
          <w:rFonts w:cstheme="minorHAnsi"/>
          <w:color w:val="auto"/>
          <w:szCs w:val="24"/>
          <w:shd w:val="clear" w:color="auto" w:fill="FFFFFF"/>
        </w:rPr>
        <w:t>nue</w:t>
      </w:r>
      <w:r w:rsidRPr="00776A8A">
        <w:rPr>
          <w:rFonts w:cstheme="minorHAnsi"/>
          <w:color w:val="auto"/>
          <w:szCs w:val="24"/>
          <w:shd w:val="clear" w:color="auto" w:fill="FFFFFF"/>
        </w:rPr>
        <w:t xml:space="preserve"> NW</w:t>
      </w:r>
      <w:r w:rsidRPr="00776A8A">
        <w:rPr>
          <w:rFonts w:cstheme="minorHAnsi"/>
          <w:color w:val="auto"/>
          <w:szCs w:val="24"/>
        </w:rPr>
        <w:br/>
      </w:r>
      <w:r w:rsidRPr="00776A8A">
        <w:rPr>
          <w:rFonts w:cstheme="minorHAnsi"/>
          <w:color w:val="auto"/>
          <w:szCs w:val="24"/>
          <w:shd w:val="clear" w:color="auto" w:fill="FFFFFF"/>
        </w:rPr>
        <w:t>Edmonton, T5P 4G5</w:t>
      </w:r>
    </w:p>
    <w:p w14:paraId="18FBC6BA" w14:textId="77777777" w:rsidR="00A700E2" w:rsidRPr="00776A8A" w:rsidRDefault="00A700E2" w:rsidP="00350B7A">
      <w:pPr>
        <w:spacing w:line="276" w:lineRule="auto"/>
        <w:rPr>
          <w:szCs w:val="24"/>
        </w:rPr>
      </w:pPr>
    </w:p>
    <w:p w14:paraId="70F9D74D" w14:textId="0E0393C8" w:rsidR="00FD4439" w:rsidRPr="00776A8A" w:rsidRDefault="00FD4439" w:rsidP="00350B7A">
      <w:pPr>
        <w:spacing w:after="0" w:line="276" w:lineRule="auto"/>
        <w:rPr>
          <w:szCs w:val="24"/>
        </w:rPr>
      </w:pPr>
      <w:r w:rsidRPr="00776A8A">
        <w:rPr>
          <w:szCs w:val="24"/>
        </w:rPr>
        <w:t xml:space="preserve">Dear John, </w:t>
      </w:r>
    </w:p>
    <w:p w14:paraId="3BC58D46" w14:textId="77777777" w:rsidR="00FD4439" w:rsidRPr="00776A8A" w:rsidRDefault="00FD4439" w:rsidP="00350B7A">
      <w:pPr>
        <w:spacing w:after="0" w:line="276" w:lineRule="auto"/>
        <w:rPr>
          <w:szCs w:val="24"/>
        </w:rPr>
      </w:pPr>
    </w:p>
    <w:p w14:paraId="7E7A7386" w14:textId="0216BC3C" w:rsidR="00A700E2" w:rsidRPr="00776A8A" w:rsidRDefault="00A700E2" w:rsidP="00350B7A">
      <w:pPr>
        <w:spacing w:after="0" w:line="276" w:lineRule="auto"/>
        <w:rPr>
          <w:szCs w:val="24"/>
        </w:rPr>
      </w:pPr>
      <w:r w:rsidRPr="00776A8A">
        <w:rPr>
          <w:szCs w:val="24"/>
        </w:rPr>
        <w:t>Christ is Born</w:t>
      </w:r>
      <w:r w:rsidR="00FD4439" w:rsidRPr="00776A8A">
        <w:rPr>
          <w:szCs w:val="24"/>
        </w:rPr>
        <w:t xml:space="preserve">! </w:t>
      </w:r>
    </w:p>
    <w:p w14:paraId="5F6493CC" w14:textId="77777777" w:rsidR="00A700E2" w:rsidRPr="00776A8A" w:rsidRDefault="00A700E2" w:rsidP="00350B7A">
      <w:pPr>
        <w:spacing w:after="0" w:line="276" w:lineRule="auto"/>
        <w:rPr>
          <w:szCs w:val="24"/>
        </w:rPr>
      </w:pPr>
    </w:p>
    <w:p w14:paraId="24C98A47" w14:textId="7FB59522" w:rsidR="00FD4439" w:rsidRPr="00776A8A" w:rsidRDefault="00FD4439" w:rsidP="00350B7A">
      <w:pPr>
        <w:spacing w:after="0" w:line="276" w:lineRule="auto"/>
        <w:rPr>
          <w:szCs w:val="24"/>
        </w:rPr>
      </w:pPr>
      <w:r w:rsidRPr="00776A8A">
        <w:rPr>
          <w:szCs w:val="24"/>
        </w:rPr>
        <w:t xml:space="preserve">I hope this letter finds you well this Christmas season. Since you and your family are an important part to our parish </w:t>
      </w:r>
      <w:r w:rsidR="00A700E2" w:rsidRPr="00776A8A">
        <w:rPr>
          <w:szCs w:val="24"/>
        </w:rPr>
        <w:t>community</w:t>
      </w:r>
      <w:r w:rsidRPr="00776A8A">
        <w:rPr>
          <w:szCs w:val="24"/>
        </w:rPr>
        <w:t>, I wanted to inform you of a</w:t>
      </w:r>
      <w:r w:rsidR="00A700E2" w:rsidRPr="00776A8A">
        <w:rPr>
          <w:szCs w:val="24"/>
        </w:rPr>
        <w:t xml:space="preserve">n important </w:t>
      </w:r>
      <w:r w:rsidRPr="00776A8A">
        <w:rPr>
          <w:szCs w:val="24"/>
        </w:rPr>
        <w:t xml:space="preserve">initiative our parish is </w:t>
      </w:r>
      <w:r w:rsidR="00A700E2" w:rsidRPr="00776A8A">
        <w:rPr>
          <w:szCs w:val="24"/>
        </w:rPr>
        <w:t>undertaking</w:t>
      </w:r>
      <w:r w:rsidRPr="00776A8A">
        <w:rPr>
          <w:szCs w:val="24"/>
        </w:rPr>
        <w:t xml:space="preserve"> in 2022. </w:t>
      </w:r>
    </w:p>
    <w:p w14:paraId="62CA8315" w14:textId="77777777" w:rsidR="00FD4439" w:rsidRPr="00776A8A" w:rsidRDefault="00FD4439" w:rsidP="00350B7A">
      <w:pPr>
        <w:spacing w:after="0" w:line="276" w:lineRule="auto"/>
        <w:rPr>
          <w:szCs w:val="24"/>
        </w:rPr>
      </w:pPr>
      <w:r w:rsidRPr="00776A8A">
        <w:rPr>
          <w:szCs w:val="24"/>
        </w:rPr>
        <w:t xml:space="preserve"> </w:t>
      </w:r>
    </w:p>
    <w:p w14:paraId="0E13ACCD" w14:textId="1DBBEB56" w:rsidR="00FD4439" w:rsidRPr="00776A8A" w:rsidRDefault="00FD4439" w:rsidP="00350B7A">
      <w:pPr>
        <w:spacing w:after="0" w:line="276" w:lineRule="auto"/>
        <w:rPr>
          <w:szCs w:val="24"/>
        </w:rPr>
      </w:pPr>
      <w:r w:rsidRPr="00776A8A">
        <w:rPr>
          <w:szCs w:val="24"/>
        </w:rPr>
        <w:t xml:space="preserve">There are </w:t>
      </w:r>
      <w:r w:rsidRPr="00776A8A">
        <w:rPr>
          <w:color w:val="auto"/>
          <w:szCs w:val="24"/>
        </w:rPr>
        <w:t xml:space="preserve">currently issues around </w:t>
      </w:r>
      <w:r w:rsidR="00A700E2" w:rsidRPr="00776A8A">
        <w:rPr>
          <w:color w:val="auto"/>
          <w:szCs w:val="24"/>
        </w:rPr>
        <w:t xml:space="preserve">the </w:t>
      </w:r>
      <w:r w:rsidRPr="00776A8A">
        <w:rPr>
          <w:color w:val="auto"/>
          <w:szCs w:val="24"/>
        </w:rPr>
        <w:t>aging pews in our parish</w:t>
      </w:r>
      <w:r w:rsidR="00A700E2" w:rsidRPr="00776A8A">
        <w:rPr>
          <w:color w:val="auto"/>
          <w:szCs w:val="24"/>
        </w:rPr>
        <w:t xml:space="preserve"> which </w:t>
      </w:r>
      <w:r w:rsidRPr="00776A8A">
        <w:rPr>
          <w:color w:val="auto"/>
          <w:szCs w:val="24"/>
        </w:rPr>
        <w:t>have lost their varnish due to the diligent cleaning in 2021</w:t>
      </w:r>
      <w:r w:rsidRPr="00776A8A">
        <w:rPr>
          <w:szCs w:val="24"/>
        </w:rPr>
        <w:t xml:space="preserve">. While we have been </w:t>
      </w:r>
      <w:r w:rsidRPr="00776A8A">
        <w:rPr>
          <w:color w:val="auto"/>
          <w:szCs w:val="24"/>
        </w:rPr>
        <w:t xml:space="preserve">working hard to ensure our pews have lasted </w:t>
      </w:r>
      <w:r w:rsidR="00A700E2" w:rsidRPr="00776A8A">
        <w:rPr>
          <w:color w:val="auto"/>
          <w:szCs w:val="24"/>
        </w:rPr>
        <w:t xml:space="preserve">these past </w:t>
      </w:r>
      <w:r w:rsidR="00A700E2" w:rsidRPr="00776A8A">
        <w:rPr>
          <w:i/>
          <w:iCs/>
          <w:color w:val="auto"/>
          <w:szCs w:val="24"/>
        </w:rPr>
        <w:t>4</w:t>
      </w:r>
      <w:r w:rsidRPr="00776A8A">
        <w:rPr>
          <w:i/>
          <w:iCs/>
          <w:color w:val="auto"/>
          <w:szCs w:val="24"/>
        </w:rPr>
        <w:t>0 years</w:t>
      </w:r>
      <w:r w:rsidRPr="00776A8A">
        <w:rPr>
          <w:color w:val="auto"/>
          <w:szCs w:val="24"/>
        </w:rPr>
        <w:t xml:space="preserve"> through </w:t>
      </w:r>
      <w:r w:rsidR="00A700E2" w:rsidRPr="00776A8A">
        <w:rPr>
          <w:color w:val="auto"/>
          <w:szCs w:val="24"/>
        </w:rPr>
        <w:t>regular maintenance</w:t>
      </w:r>
      <w:r w:rsidRPr="00776A8A">
        <w:rPr>
          <w:szCs w:val="24"/>
        </w:rPr>
        <w:t xml:space="preserve">, we </w:t>
      </w:r>
      <w:r w:rsidRPr="00776A8A">
        <w:rPr>
          <w:i/>
          <w:iCs/>
          <w:szCs w:val="24"/>
        </w:rPr>
        <w:t>need your help</w:t>
      </w:r>
      <w:r w:rsidRPr="00776A8A">
        <w:rPr>
          <w:szCs w:val="24"/>
        </w:rPr>
        <w:t xml:space="preserve"> to </w:t>
      </w:r>
      <w:r w:rsidRPr="00776A8A">
        <w:rPr>
          <w:color w:val="auto"/>
          <w:szCs w:val="24"/>
        </w:rPr>
        <w:t xml:space="preserve">replace some </w:t>
      </w:r>
      <w:r w:rsidR="00A700E2" w:rsidRPr="00776A8A">
        <w:rPr>
          <w:color w:val="auto"/>
          <w:szCs w:val="24"/>
        </w:rPr>
        <w:t xml:space="preserve">of them which are </w:t>
      </w:r>
      <w:r w:rsidRPr="00776A8A">
        <w:rPr>
          <w:color w:val="auto"/>
          <w:szCs w:val="24"/>
        </w:rPr>
        <w:t>aging to allow our parish family to safely return to Divine Liturgy</w:t>
      </w:r>
      <w:r w:rsidRPr="00776A8A">
        <w:rPr>
          <w:szCs w:val="24"/>
        </w:rPr>
        <w:t xml:space="preserve">. </w:t>
      </w:r>
    </w:p>
    <w:p w14:paraId="23D8E4BB" w14:textId="77777777" w:rsidR="00FD4439" w:rsidRPr="00776A8A" w:rsidRDefault="00FD4439" w:rsidP="00350B7A">
      <w:pPr>
        <w:spacing w:after="0" w:line="276" w:lineRule="auto"/>
        <w:rPr>
          <w:szCs w:val="24"/>
        </w:rPr>
      </w:pPr>
    </w:p>
    <w:p w14:paraId="52CB8C82" w14:textId="03EDA1B9" w:rsidR="00FD4439" w:rsidRPr="00776A8A" w:rsidRDefault="00FD4439" w:rsidP="00350B7A">
      <w:pPr>
        <w:spacing w:after="0" w:line="276" w:lineRule="auto"/>
        <w:rPr>
          <w:szCs w:val="24"/>
        </w:rPr>
      </w:pPr>
      <w:r w:rsidRPr="00776A8A">
        <w:rPr>
          <w:szCs w:val="24"/>
        </w:rPr>
        <w:t>We specifically need your help</w:t>
      </w:r>
      <w:r w:rsidRPr="00776A8A">
        <w:rPr>
          <w:color w:val="auto"/>
          <w:szCs w:val="24"/>
        </w:rPr>
        <w:t xml:space="preserve"> in our Pew 2022 Replacement Plan</w:t>
      </w:r>
      <w:r w:rsidRPr="00776A8A">
        <w:rPr>
          <w:szCs w:val="24"/>
        </w:rPr>
        <w:t xml:space="preserve">. Our plan intends to replace half our pews </w:t>
      </w:r>
      <w:r w:rsidR="00A700E2" w:rsidRPr="00776A8A">
        <w:rPr>
          <w:szCs w:val="24"/>
        </w:rPr>
        <w:t>(</w:t>
      </w:r>
      <w:r w:rsidR="00A700E2" w:rsidRPr="00776A8A">
        <w:rPr>
          <w:szCs w:val="24"/>
        </w:rPr>
        <w:t>or 20 pews</w:t>
      </w:r>
      <w:r w:rsidR="00A700E2" w:rsidRPr="00776A8A">
        <w:rPr>
          <w:szCs w:val="24"/>
        </w:rPr>
        <w:t>)</w:t>
      </w:r>
      <w:r w:rsidR="00A700E2" w:rsidRPr="00776A8A">
        <w:rPr>
          <w:szCs w:val="24"/>
        </w:rPr>
        <w:t xml:space="preserve"> </w:t>
      </w:r>
      <w:r w:rsidRPr="00776A8A">
        <w:rPr>
          <w:szCs w:val="24"/>
        </w:rPr>
        <w:t>in 2</w:t>
      </w:r>
      <w:r w:rsidR="00DB1AEF" w:rsidRPr="00776A8A">
        <w:rPr>
          <w:szCs w:val="24"/>
        </w:rPr>
        <w:t>022, and</w:t>
      </w:r>
      <w:r w:rsidRPr="00776A8A">
        <w:rPr>
          <w:szCs w:val="24"/>
        </w:rPr>
        <w:t xml:space="preserve"> </w:t>
      </w:r>
      <w:r w:rsidR="00DB1AEF" w:rsidRPr="00776A8A">
        <w:rPr>
          <w:szCs w:val="24"/>
        </w:rPr>
        <w:t>y</w:t>
      </w:r>
      <w:r w:rsidRPr="00776A8A">
        <w:rPr>
          <w:szCs w:val="24"/>
        </w:rPr>
        <w:t xml:space="preserve">our support is vital in ensuring our parish stays vibrant and a centre of faith for all. </w:t>
      </w:r>
    </w:p>
    <w:p w14:paraId="65DA485E" w14:textId="77777777" w:rsidR="00FD4439" w:rsidRPr="00776A8A" w:rsidRDefault="00FD4439" w:rsidP="00350B7A">
      <w:pPr>
        <w:spacing w:after="0" w:line="276" w:lineRule="auto"/>
        <w:rPr>
          <w:szCs w:val="24"/>
        </w:rPr>
      </w:pPr>
    </w:p>
    <w:p w14:paraId="021722A2" w14:textId="32E89CD4" w:rsidR="00FD4439" w:rsidRPr="00776A8A" w:rsidRDefault="00FD4439" w:rsidP="00350B7A">
      <w:pPr>
        <w:spacing w:after="0" w:line="276" w:lineRule="auto"/>
        <w:rPr>
          <w:szCs w:val="24"/>
        </w:rPr>
      </w:pPr>
      <w:r w:rsidRPr="00776A8A">
        <w:rPr>
          <w:b/>
          <w:bCs/>
          <w:szCs w:val="24"/>
        </w:rPr>
        <w:t xml:space="preserve">Would you consider donating </w:t>
      </w:r>
      <w:r w:rsidRPr="00776A8A">
        <w:rPr>
          <w:b/>
          <w:bCs/>
          <w:color w:val="auto"/>
          <w:szCs w:val="24"/>
        </w:rPr>
        <w:t>$250</w:t>
      </w:r>
      <w:r w:rsidRPr="00776A8A">
        <w:rPr>
          <w:b/>
          <w:bCs/>
          <w:szCs w:val="24"/>
        </w:rPr>
        <w:t xml:space="preserve"> to sponsor the cost of replacing half a pew?</w:t>
      </w:r>
      <w:r w:rsidRPr="00776A8A">
        <w:rPr>
          <w:szCs w:val="24"/>
        </w:rPr>
        <w:t xml:space="preserve"> We are confident if everyone in our parish community </w:t>
      </w:r>
      <w:r w:rsidR="00A700E2" w:rsidRPr="00776A8A">
        <w:rPr>
          <w:szCs w:val="24"/>
        </w:rPr>
        <w:t>supports</w:t>
      </w:r>
      <w:r w:rsidRPr="00776A8A">
        <w:rPr>
          <w:szCs w:val="24"/>
        </w:rPr>
        <w:t xml:space="preserve"> us, we </w:t>
      </w:r>
      <w:r w:rsidR="00A700E2" w:rsidRPr="00776A8A">
        <w:rPr>
          <w:szCs w:val="24"/>
        </w:rPr>
        <w:t>will</w:t>
      </w:r>
      <w:r w:rsidRPr="00776A8A">
        <w:rPr>
          <w:szCs w:val="24"/>
        </w:rPr>
        <w:t xml:space="preserve"> </w:t>
      </w:r>
      <w:r w:rsidR="00A700E2" w:rsidRPr="00776A8A">
        <w:rPr>
          <w:szCs w:val="24"/>
        </w:rPr>
        <w:t xml:space="preserve">fulfill </w:t>
      </w:r>
      <w:r w:rsidR="00DB1AEF" w:rsidRPr="00776A8A">
        <w:rPr>
          <w:szCs w:val="24"/>
        </w:rPr>
        <w:t>our Pew 2022 Replacement Plan</w:t>
      </w:r>
      <w:r w:rsidRPr="00776A8A">
        <w:rPr>
          <w:szCs w:val="24"/>
        </w:rPr>
        <w:t xml:space="preserve">. </w:t>
      </w:r>
    </w:p>
    <w:p w14:paraId="4C984438" w14:textId="77777777" w:rsidR="00FD4439" w:rsidRPr="00776A8A" w:rsidRDefault="00FD4439" w:rsidP="00350B7A">
      <w:pPr>
        <w:spacing w:after="0" w:line="276" w:lineRule="auto"/>
        <w:rPr>
          <w:szCs w:val="24"/>
        </w:rPr>
      </w:pPr>
    </w:p>
    <w:p w14:paraId="087DE800" w14:textId="37A2B9CF" w:rsidR="00FD4439" w:rsidRPr="00776A8A" w:rsidRDefault="00FD4439" w:rsidP="00350B7A">
      <w:pPr>
        <w:spacing w:after="0" w:line="276" w:lineRule="auto"/>
        <w:rPr>
          <w:color w:val="auto"/>
          <w:szCs w:val="24"/>
        </w:rPr>
      </w:pPr>
      <w:r w:rsidRPr="00776A8A">
        <w:rPr>
          <w:szCs w:val="24"/>
        </w:rPr>
        <w:t>Your donation will direc</w:t>
      </w:r>
      <w:r w:rsidRPr="00776A8A">
        <w:rPr>
          <w:color w:val="auto"/>
          <w:szCs w:val="24"/>
        </w:rPr>
        <w:t xml:space="preserve">tly impact </w:t>
      </w:r>
      <w:r w:rsidR="00DB1AEF" w:rsidRPr="00776A8A">
        <w:rPr>
          <w:color w:val="auto"/>
          <w:szCs w:val="24"/>
        </w:rPr>
        <w:t>the seniors and young families needing a place to sit during Divine Liturgy</w:t>
      </w:r>
      <w:r w:rsidR="00A700E2" w:rsidRPr="00776A8A">
        <w:rPr>
          <w:color w:val="auto"/>
          <w:szCs w:val="24"/>
        </w:rPr>
        <w:t>.  Your donation will also ensure the continuation of our divine services for years to come.  W</w:t>
      </w:r>
      <w:r w:rsidRPr="00776A8A">
        <w:rPr>
          <w:color w:val="auto"/>
          <w:szCs w:val="24"/>
        </w:rPr>
        <w:t xml:space="preserve">e will report </w:t>
      </w:r>
      <w:r w:rsidR="00A700E2" w:rsidRPr="00776A8A">
        <w:rPr>
          <w:color w:val="auto"/>
          <w:szCs w:val="24"/>
        </w:rPr>
        <w:t>how donations we used</w:t>
      </w:r>
      <w:r w:rsidRPr="00776A8A">
        <w:rPr>
          <w:color w:val="auto"/>
          <w:szCs w:val="24"/>
        </w:rPr>
        <w:t xml:space="preserve"> </w:t>
      </w:r>
      <w:r w:rsidR="00A700E2" w:rsidRPr="00776A8A">
        <w:rPr>
          <w:color w:val="auto"/>
          <w:szCs w:val="24"/>
        </w:rPr>
        <w:t>i</w:t>
      </w:r>
      <w:r w:rsidR="00DB1AEF" w:rsidRPr="00776A8A">
        <w:rPr>
          <w:color w:val="auto"/>
          <w:szCs w:val="24"/>
        </w:rPr>
        <w:t>n a weekly bulletin progress report and our website.</w:t>
      </w:r>
    </w:p>
    <w:p w14:paraId="6139EF56" w14:textId="77777777" w:rsidR="00FD4439" w:rsidRPr="00776A8A" w:rsidRDefault="00FD4439" w:rsidP="00350B7A">
      <w:pPr>
        <w:spacing w:after="0" w:line="276" w:lineRule="auto"/>
        <w:rPr>
          <w:color w:val="auto"/>
          <w:szCs w:val="24"/>
        </w:rPr>
      </w:pPr>
    </w:p>
    <w:p w14:paraId="069F9DF2" w14:textId="31C8F9D7" w:rsidR="00FD4439" w:rsidRPr="00776A8A" w:rsidRDefault="00FD4439" w:rsidP="00350B7A">
      <w:pPr>
        <w:spacing w:after="0" w:line="276" w:lineRule="auto"/>
        <w:rPr>
          <w:szCs w:val="24"/>
        </w:rPr>
      </w:pPr>
      <w:r w:rsidRPr="00776A8A">
        <w:rPr>
          <w:szCs w:val="24"/>
        </w:rPr>
        <w:t xml:space="preserve">You can </w:t>
      </w:r>
      <w:r w:rsidR="00A700E2" w:rsidRPr="00776A8A">
        <w:rPr>
          <w:szCs w:val="24"/>
        </w:rPr>
        <w:t>directly</w:t>
      </w:r>
      <w:r w:rsidR="00A700E2" w:rsidRPr="00776A8A">
        <w:rPr>
          <w:szCs w:val="24"/>
        </w:rPr>
        <w:t xml:space="preserve"> </w:t>
      </w:r>
      <w:r w:rsidRPr="00776A8A">
        <w:rPr>
          <w:szCs w:val="24"/>
        </w:rPr>
        <w:t>support our cause by</w:t>
      </w:r>
      <w:r w:rsidR="00A700E2" w:rsidRPr="00776A8A">
        <w:rPr>
          <w:szCs w:val="24"/>
        </w:rPr>
        <w:t>:</w:t>
      </w:r>
    </w:p>
    <w:p w14:paraId="43DB5FF9" w14:textId="1B05DA8D" w:rsidR="00DB1AEF" w:rsidRPr="00776A8A" w:rsidRDefault="00A700E2" w:rsidP="00350B7A">
      <w:pPr>
        <w:pStyle w:val="ListParagraph"/>
        <w:numPr>
          <w:ilvl w:val="0"/>
          <w:numId w:val="11"/>
        </w:numPr>
        <w:spacing w:after="0" w:line="276" w:lineRule="auto"/>
        <w:rPr>
          <w:color w:val="auto"/>
          <w:szCs w:val="24"/>
        </w:rPr>
      </w:pPr>
      <w:r w:rsidRPr="00776A8A">
        <w:rPr>
          <w:szCs w:val="24"/>
        </w:rPr>
        <w:t>Making an o</w:t>
      </w:r>
      <w:r w:rsidR="00DB1AEF" w:rsidRPr="00776A8A">
        <w:rPr>
          <w:szCs w:val="24"/>
        </w:rPr>
        <w:t>nline donation</w:t>
      </w:r>
      <w:r w:rsidR="00DB1AEF" w:rsidRPr="00776A8A">
        <w:rPr>
          <w:color w:val="auto"/>
          <w:szCs w:val="24"/>
        </w:rPr>
        <w:t xml:space="preserve">: </w:t>
      </w:r>
      <w:r w:rsidR="00350B7A" w:rsidRPr="00776A8A">
        <w:rPr>
          <w:color w:val="auto"/>
          <w:szCs w:val="24"/>
        </w:rPr>
        <w:t>[</w:t>
      </w:r>
      <w:r w:rsidR="00DB1AEF" w:rsidRPr="00776A8A">
        <w:rPr>
          <w:color w:val="auto"/>
          <w:szCs w:val="24"/>
        </w:rPr>
        <w:t xml:space="preserve">insert </w:t>
      </w:r>
      <w:proofErr w:type="spellStart"/>
      <w:r w:rsidR="00DB1AEF" w:rsidRPr="00776A8A">
        <w:rPr>
          <w:color w:val="auto"/>
          <w:szCs w:val="24"/>
        </w:rPr>
        <w:t>url</w:t>
      </w:r>
      <w:proofErr w:type="spellEnd"/>
      <w:r w:rsidRPr="00776A8A">
        <w:rPr>
          <w:color w:val="auto"/>
          <w:szCs w:val="24"/>
        </w:rPr>
        <w:t xml:space="preserve"> here</w:t>
      </w:r>
      <w:r w:rsidR="00350B7A" w:rsidRPr="00776A8A">
        <w:rPr>
          <w:color w:val="auto"/>
          <w:szCs w:val="24"/>
        </w:rPr>
        <w:t>]</w:t>
      </w:r>
      <w:r w:rsidR="00DB1AEF" w:rsidRPr="00776A8A">
        <w:rPr>
          <w:color w:val="auto"/>
          <w:szCs w:val="24"/>
        </w:rPr>
        <w:t xml:space="preserve"> </w:t>
      </w:r>
    </w:p>
    <w:p w14:paraId="5D551E74" w14:textId="6A9DD424" w:rsidR="00DB1AEF" w:rsidRPr="00776A8A" w:rsidRDefault="00DB1AEF" w:rsidP="00350B7A">
      <w:pPr>
        <w:pStyle w:val="ListParagraph"/>
        <w:numPr>
          <w:ilvl w:val="0"/>
          <w:numId w:val="11"/>
        </w:numPr>
        <w:spacing w:after="0" w:line="276" w:lineRule="auto"/>
        <w:rPr>
          <w:color w:val="auto"/>
          <w:szCs w:val="24"/>
        </w:rPr>
      </w:pPr>
      <w:r w:rsidRPr="00776A8A">
        <w:rPr>
          <w:color w:val="auto"/>
          <w:szCs w:val="24"/>
        </w:rPr>
        <w:t>Mail</w:t>
      </w:r>
      <w:r w:rsidR="00A700E2" w:rsidRPr="00776A8A">
        <w:rPr>
          <w:color w:val="auto"/>
          <w:szCs w:val="24"/>
        </w:rPr>
        <w:t>ing</w:t>
      </w:r>
      <w:r w:rsidRPr="00776A8A">
        <w:rPr>
          <w:color w:val="auto"/>
          <w:szCs w:val="24"/>
        </w:rPr>
        <w:t xml:space="preserve"> a cheque </w:t>
      </w:r>
      <w:r w:rsidR="00A700E2" w:rsidRPr="00776A8A">
        <w:rPr>
          <w:color w:val="auto"/>
          <w:szCs w:val="24"/>
        </w:rPr>
        <w:t xml:space="preserve">payable </w:t>
      </w:r>
      <w:r w:rsidRPr="00776A8A">
        <w:rPr>
          <w:color w:val="auto"/>
          <w:szCs w:val="24"/>
        </w:rPr>
        <w:t xml:space="preserve">to: </w:t>
      </w:r>
      <w:r w:rsidR="00350B7A" w:rsidRPr="00776A8A">
        <w:rPr>
          <w:color w:val="auto"/>
          <w:szCs w:val="24"/>
        </w:rPr>
        <w:t>[i</w:t>
      </w:r>
      <w:r w:rsidRPr="00776A8A">
        <w:rPr>
          <w:color w:val="auto"/>
          <w:szCs w:val="24"/>
        </w:rPr>
        <w:t xml:space="preserve">nsert </w:t>
      </w:r>
      <w:r w:rsidR="00A700E2" w:rsidRPr="00776A8A">
        <w:rPr>
          <w:color w:val="auto"/>
          <w:szCs w:val="24"/>
        </w:rPr>
        <w:t xml:space="preserve">parish name/fund and </w:t>
      </w:r>
      <w:r w:rsidRPr="00776A8A">
        <w:rPr>
          <w:color w:val="auto"/>
          <w:szCs w:val="24"/>
        </w:rPr>
        <w:t>mailing address</w:t>
      </w:r>
      <w:r w:rsidR="00350B7A" w:rsidRPr="00776A8A">
        <w:rPr>
          <w:color w:val="auto"/>
          <w:szCs w:val="24"/>
        </w:rPr>
        <w:t>]</w:t>
      </w:r>
    </w:p>
    <w:p w14:paraId="3BFEF430" w14:textId="6D3EA445" w:rsidR="00DB1AEF" w:rsidRPr="00776A8A" w:rsidRDefault="00A700E2" w:rsidP="00350B7A">
      <w:pPr>
        <w:pStyle w:val="ListParagraph"/>
        <w:numPr>
          <w:ilvl w:val="0"/>
          <w:numId w:val="11"/>
        </w:numPr>
        <w:spacing w:after="0" w:line="276" w:lineRule="auto"/>
        <w:rPr>
          <w:color w:val="auto"/>
          <w:szCs w:val="24"/>
        </w:rPr>
      </w:pPr>
      <w:r w:rsidRPr="00776A8A">
        <w:rPr>
          <w:color w:val="auto"/>
          <w:szCs w:val="24"/>
        </w:rPr>
        <w:t>Making a</w:t>
      </w:r>
      <w:r w:rsidR="00DB1AEF" w:rsidRPr="00776A8A">
        <w:rPr>
          <w:color w:val="auto"/>
          <w:szCs w:val="24"/>
        </w:rPr>
        <w:t xml:space="preserve"> cash donation</w:t>
      </w:r>
    </w:p>
    <w:p w14:paraId="018BAE65" w14:textId="6B0CDFCB" w:rsidR="00DB1AEF" w:rsidRPr="00776A8A" w:rsidRDefault="00DB1AEF" w:rsidP="00350B7A">
      <w:pPr>
        <w:pStyle w:val="ListParagraph"/>
        <w:numPr>
          <w:ilvl w:val="0"/>
          <w:numId w:val="11"/>
        </w:numPr>
        <w:spacing w:after="0" w:line="276" w:lineRule="auto"/>
        <w:rPr>
          <w:color w:val="auto"/>
          <w:szCs w:val="24"/>
        </w:rPr>
      </w:pPr>
      <w:r w:rsidRPr="00776A8A">
        <w:rPr>
          <w:color w:val="auto"/>
          <w:szCs w:val="24"/>
        </w:rPr>
        <w:t xml:space="preserve">Calling us: </w:t>
      </w:r>
      <w:r w:rsidR="00350B7A" w:rsidRPr="00776A8A">
        <w:rPr>
          <w:color w:val="auto"/>
          <w:szCs w:val="24"/>
        </w:rPr>
        <w:t>[</w:t>
      </w:r>
      <w:r w:rsidRPr="00776A8A">
        <w:rPr>
          <w:color w:val="auto"/>
          <w:szCs w:val="24"/>
        </w:rPr>
        <w:t>insert number</w:t>
      </w:r>
      <w:r w:rsidR="00350B7A" w:rsidRPr="00776A8A">
        <w:rPr>
          <w:color w:val="auto"/>
          <w:szCs w:val="24"/>
        </w:rPr>
        <w:t>]</w:t>
      </w:r>
    </w:p>
    <w:p w14:paraId="347B0F60" w14:textId="77777777" w:rsidR="00FD4439" w:rsidRPr="00776A8A" w:rsidRDefault="00FD4439" w:rsidP="00350B7A">
      <w:pPr>
        <w:spacing w:after="0" w:line="276" w:lineRule="auto"/>
        <w:rPr>
          <w:szCs w:val="24"/>
        </w:rPr>
      </w:pPr>
    </w:p>
    <w:p w14:paraId="3F506986" w14:textId="31B911B7" w:rsidR="00FD4439" w:rsidRPr="00776A8A" w:rsidRDefault="00FD4439" w:rsidP="00350B7A">
      <w:pPr>
        <w:spacing w:after="0" w:line="276" w:lineRule="auto"/>
        <w:rPr>
          <w:szCs w:val="24"/>
        </w:rPr>
      </w:pPr>
      <w:r w:rsidRPr="00776A8A">
        <w:rPr>
          <w:szCs w:val="24"/>
        </w:rPr>
        <w:t>May God</w:t>
      </w:r>
      <w:r w:rsidR="00350B7A" w:rsidRPr="00776A8A">
        <w:rPr>
          <w:szCs w:val="24"/>
        </w:rPr>
        <w:t xml:space="preserve"> continue to</w:t>
      </w:r>
      <w:r w:rsidRPr="00776A8A">
        <w:rPr>
          <w:szCs w:val="24"/>
        </w:rPr>
        <w:t xml:space="preserve"> bless you and your family, </w:t>
      </w:r>
    </w:p>
    <w:p w14:paraId="237FAFC2" w14:textId="77777777" w:rsidR="00350B7A" w:rsidRPr="00776A8A" w:rsidRDefault="00350B7A" w:rsidP="00350B7A">
      <w:pPr>
        <w:spacing w:after="0" w:line="276" w:lineRule="auto"/>
        <w:rPr>
          <w:rFonts w:cstheme="minorHAnsi"/>
          <w:color w:val="919191"/>
          <w:szCs w:val="24"/>
          <w:shd w:val="clear" w:color="auto" w:fill="FFFFFF"/>
        </w:rPr>
      </w:pPr>
    </w:p>
    <w:p w14:paraId="26A2F640" w14:textId="5F498BA9" w:rsidR="00FD4439" w:rsidRPr="00776A8A" w:rsidRDefault="00DB1AEF" w:rsidP="00350B7A">
      <w:pPr>
        <w:spacing w:after="0" w:line="276" w:lineRule="auto"/>
        <w:rPr>
          <w:rFonts w:cstheme="minorHAnsi"/>
          <w:color w:val="auto"/>
          <w:szCs w:val="24"/>
        </w:rPr>
      </w:pPr>
      <w:r w:rsidRPr="00776A8A">
        <w:rPr>
          <w:rFonts w:cstheme="minorHAnsi"/>
          <w:color w:val="auto"/>
          <w:szCs w:val="24"/>
          <w:shd w:val="clear" w:color="auto" w:fill="FFFFFF"/>
        </w:rPr>
        <w:t xml:space="preserve">Rev. Bohdan Nahachewsky </w:t>
      </w:r>
      <w:r w:rsidRPr="00776A8A">
        <w:rPr>
          <w:rFonts w:cstheme="minorHAnsi"/>
          <w:color w:val="auto"/>
          <w:szCs w:val="24"/>
        </w:rPr>
        <w:t xml:space="preserve"> </w:t>
      </w:r>
    </w:p>
    <w:sectPr w:rsidR="00FD4439" w:rsidRPr="00776A8A" w:rsidSect="006F0367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D5291E" w14:textId="77777777" w:rsidR="00A9578E" w:rsidRDefault="00A9578E">
      <w:pPr>
        <w:spacing w:after="0" w:line="240" w:lineRule="auto"/>
      </w:pPr>
      <w:r>
        <w:separator/>
      </w:r>
    </w:p>
  </w:endnote>
  <w:endnote w:type="continuationSeparator" w:id="0">
    <w:p w14:paraId="0A8D6B57" w14:textId="77777777" w:rsidR="00A9578E" w:rsidRDefault="00A95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6EED720C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52A0691D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379AA6C7" wp14:editId="5438B83C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rgbClr val="0070C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534E03FA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5E789737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7A8B44C2" wp14:editId="4BD9C003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12181A" w14:textId="77777777" w:rsidR="00A9578E" w:rsidRDefault="00A9578E">
      <w:pPr>
        <w:spacing w:after="0" w:line="240" w:lineRule="auto"/>
      </w:pPr>
      <w:r>
        <w:separator/>
      </w:r>
    </w:p>
  </w:footnote>
  <w:footnote w:type="continuationSeparator" w:id="0">
    <w:p w14:paraId="6AF60569" w14:textId="77777777" w:rsidR="00A9578E" w:rsidRDefault="00A95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21590C1E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43013B9F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4AC0C849" wp14:editId="3FA1E723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rgbClr val="0070C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B487A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D86FD0"/>
    <w:multiLevelType w:val="hybridMultilevel"/>
    <w:tmpl w:val="A12451D2"/>
    <w:lvl w:ilvl="0" w:tplc="A6C2EA36">
      <w:numFmt w:val="bullet"/>
      <w:lvlText w:val="-"/>
      <w:lvlJc w:val="left"/>
      <w:pPr>
        <w:ind w:left="720" w:hanging="360"/>
      </w:pPr>
      <w:rPr>
        <w:rFonts w:ascii="Microsoft Sans Serif" w:eastAsiaTheme="minorHAnsi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447"/>
    <w:rsid w:val="00066E19"/>
    <w:rsid w:val="000B4BF8"/>
    <w:rsid w:val="000B5447"/>
    <w:rsid w:val="000F2898"/>
    <w:rsid w:val="00115663"/>
    <w:rsid w:val="00184D34"/>
    <w:rsid w:val="00213EAB"/>
    <w:rsid w:val="00215D1D"/>
    <w:rsid w:val="002812CE"/>
    <w:rsid w:val="00284AAA"/>
    <w:rsid w:val="002D7F70"/>
    <w:rsid w:val="002E1A5A"/>
    <w:rsid w:val="00312210"/>
    <w:rsid w:val="00350B7A"/>
    <w:rsid w:val="00361777"/>
    <w:rsid w:val="00361FC2"/>
    <w:rsid w:val="003F7C02"/>
    <w:rsid w:val="00462B54"/>
    <w:rsid w:val="004C595E"/>
    <w:rsid w:val="00535A9A"/>
    <w:rsid w:val="00576382"/>
    <w:rsid w:val="00620729"/>
    <w:rsid w:val="00673242"/>
    <w:rsid w:val="00691768"/>
    <w:rsid w:val="006F0367"/>
    <w:rsid w:val="00754114"/>
    <w:rsid w:val="00776A8A"/>
    <w:rsid w:val="007C4A68"/>
    <w:rsid w:val="007E0D6E"/>
    <w:rsid w:val="007E3A99"/>
    <w:rsid w:val="008658F6"/>
    <w:rsid w:val="008945AC"/>
    <w:rsid w:val="009439AA"/>
    <w:rsid w:val="00A45E55"/>
    <w:rsid w:val="00A700E2"/>
    <w:rsid w:val="00A9578E"/>
    <w:rsid w:val="00AE4016"/>
    <w:rsid w:val="00B20B1A"/>
    <w:rsid w:val="00B22EC4"/>
    <w:rsid w:val="00B54EAE"/>
    <w:rsid w:val="00B552FE"/>
    <w:rsid w:val="00BA5A05"/>
    <w:rsid w:val="00BC06ED"/>
    <w:rsid w:val="00CE2CAB"/>
    <w:rsid w:val="00D904CD"/>
    <w:rsid w:val="00DB1AEF"/>
    <w:rsid w:val="00DE3E34"/>
    <w:rsid w:val="00E041D6"/>
    <w:rsid w:val="00E32718"/>
    <w:rsid w:val="00E71405"/>
    <w:rsid w:val="00E802A8"/>
    <w:rsid w:val="00F83039"/>
    <w:rsid w:val="00F87567"/>
    <w:rsid w:val="00FA5F92"/>
    <w:rsid w:val="00FD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DCF0F6"/>
  <w15:chartTrackingRefBased/>
  <w15:docId w15:val="{A43F5224-07FD-4D7E-B4D6-071140C8C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vestream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44</TotalTime>
  <Pages>2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Livestream</dc:creator>
  <cp:keywords/>
  <dc:description/>
  <cp:lastModifiedBy>Andrea Leader</cp:lastModifiedBy>
  <cp:revision>7</cp:revision>
  <dcterms:created xsi:type="dcterms:W3CDTF">2021-06-02T15:00:00Z</dcterms:created>
  <dcterms:modified xsi:type="dcterms:W3CDTF">2021-06-02T15:43:00Z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